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08" w:lineRule="auto"/>
        <w:ind w:left="120"/>
        <w:jc w:val="center"/>
      </w:pPr>
      <w:bookmarkStart w:id="0" w:name="block-27093796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ascii="Times New Roman" w:hAnsi="Times New Roman"/>
          <w:b/>
          <w:i w:val="0"/>
          <w:color w:val="000000"/>
          <w:sz w:val="28"/>
        </w:rPr>
        <w:t xml:space="preserve">‌‌‌ 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Министерство образования и науки Республики Башкортостан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Администрация муниципального района Иглинский район РБ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‌‌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МБОУ НОШ д.Улу - Карамалы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2781"/>
        <w:gridCol w:w="30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9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81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2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Заведующий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МБОУ НОШ д. Улу-Карамалы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>
            <w:pPr>
              <w:wordWrap w:val="0"/>
              <w:autoSpaceDE w:val="0"/>
              <w:autoSpaceDN w:val="0"/>
              <w:spacing w:after="0" w:line="240" w:lineRule="auto"/>
              <w:jc w:val="righ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Магзюмова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Ф.М.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№________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 _______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3586314)</w:t>
      </w:r>
    </w:p>
    <w:p>
      <w:pPr>
        <w:spacing w:before="0" w:after="0"/>
        <w:ind w:left="120"/>
        <w:jc w:val="center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 w:lineRule="auto"/>
        <w:ind w:left="120"/>
        <w:jc w:val="center"/>
        <w:rPr>
          <w:rFonts w:ascii="Times New Roman" w:hAnsi="Times New Roman"/>
          <w:b w:val="0"/>
          <w:i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1-4 классов </w:t>
      </w:r>
    </w:p>
    <w:p>
      <w:pPr>
        <w:spacing w:before="0" w:after="0" w:line="408" w:lineRule="auto"/>
        <w:ind w:left="120"/>
        <w:jc w:val="center"/>
        <w:rPr>
          <w:rFonts w:ascii="Times New Roman" w:hAnsi="Times New Roman"/>
          <w:b w:val="0"/>
          <w:i w:val="0"/>
          <w:color w:val="000000"/>
          <w:sz w:val="28"/>
        </w:rPr>
      </w:pPr>
    </w:p>
    <w:p>
      <w:pPr>
        <w:spacing w:before="0" w:after="0" w:line="408" w:lineRule="auto"/>
        <w:ind w:left="120"/>
        <w:jc w:val="center"/>
        <w:rPr>
          <w:rFonts w:ascii="Times New Roman" w:hAnsi="Times New Roman"/>
          <w:b w:val="0"/>
          <w:i w:val="0"/>
          <w:color w:val="000000"/>
          <w:sz w:val="28"/>
        </w:rPr>
      </w:pPr>
    </w:p>
    <w:p>
      <w:pPr>
        <w:spacing w:before="0" w:after="0" w:line="408" w:lineRule="auto"/>
        <w:ind w:left="120"/>
        <w:jc w:val="center"/>
        <w:rPr>
          <w:rFonts w:ascii="Times New Roman" w:hAnsi="Times New Roman"/>
          <w:b w:val="0"/>
          <w:i w:val="0"/>
          <w:color w:val="000000"/>
          <w:sz w:val="28"/>
        </w:rPr>
      </w:pP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д. Улу-Карамалы, 2023 г.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</w:pPr>
    </w:p>
    <w:p>
      <w:pPr>
        <w:spacing w:before="0" w:after="0" w:line="408" w:lineRule="auto"/>
        <w:ind w:left="120"/>
        <w:jc w:val="center"/>
        <w:rPr>
          <w:rFonts w:ascii="Times New Roman" w:hAnsi="Times New Roman"/>
          <w:b w:val="0"/>
          <w:i w:val="0"/>
          <w:color w:val="000000"/>
          <w:sz w:val="28"/>
        </w:rPr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  <w:rPr>
          <w:rFonts w:hint="default"/>
          <w:lang w:val="ru-RU"/>
        </w:rPr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/>
          <w:i w:val="0"/>
          <w:color w:val="000000"/>
          <w:sz w:val="28"/>
        </w:rPr>
        <w:t>‌ 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1" w:name="block-27093796"/>
    </w:p>
    <w:bookmarkEnd w:id="0"/>
    <w:bookmarkEnd w:id="1"/>
    <w:p>
      <w:pPr>
        <w:spacing w:before="0" w:after="0" w:line="264" w:lineRule="auto"/>
        <w:ind w:left="120"/>
        <w:jc w:val="both"/>
      </w:pPr>
      <w:bookmarkStart w:id="2" w:name="block-27093793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bookmarkStart w:id="3" w:name="2de083b3-1f31-409f-b177-a515047f5be6"/>
      <w:r>
        <w:rPr>
          <w:rFonts w:ascii="Times New Roman" w:hAnsi="Times New Roman"/>
          <w:b w:val="0"/>
          <w:i w:val="0"/>
          <w:color w:val="000000"/>
          <w:sz w:val="28"/>
        </w:rPr>
        <w:t xml:space="preserve">Общее число часов, отведённых на изучение изобразительного искусства, составляет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68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часов: в 1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 xml:space="preserve">16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0,5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неделю), во 2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17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0,5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неделю), в 3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17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0,5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неделю), в 4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17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0,5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неделю).</w:t>
      </w:r>
      <w:bookmarkEnd w:id="3"/>
      <w:r>
        <w:rPr>
          <w:rFonts w:ascii="Times New Roman" w:hAnsi="Times New Roman"/>
          <w:b w:val="0"/>
          <w:i w:val="0"/>
          <w:color w:val="000000"/>
          <w:sz w:val="28"/>
        </w:rPr>
        <w:t>‌‌</w:t>
      </w:r>
    </w:p>
    <w:p>
      <w:pPr>
        <w:spacing w:before="0" w:after="0" w:line="264" w:lineRule="auto"/>
        <w:ind w:left="120"/>
        <w:jc w:val="both"/>
      </w:pPr>
    </w:p>
    <w:p>
      <w:pPr>
        <w:sectPr>
          <w:pgSz w:w="11906" w:h="16383"/>
          <w:cols w:space="720" w:num="1"/>
        </w:sectPr>
      </w:pPr>
      <w:bookmarkStart w:id="4" w:name="block-27093793"/>
    </w:p>
    <w:bookmarkEnd w:id="2"/>
    <w:bookmarkEnd w:id="4"/>
    <w:p>
      <w:pPr>
        <w:spacing w:before="0" w:after="0" w:line="264" w:lineRule="auto"/>
        <w:ind w:left="120"/>
        <w:jc w:val="both"/>
      </w:pPr>
      <w:bookmarkStart w:id="5" w:name="block-27093797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id="6" w:name="_Toc137210402"/>
      <w:bookmarkEnd w:id="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  <w:bookmarkStart w:id="7" w:name="_Toc137210403"/>
      <w:bookmarkEnd w:id="7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id="8" w:name="_Toc137210404"/>
      <w:bookmarkEnd w:id="8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Виртуальные тематические путешествия по художественным музеям мира.</w:t>
      </w:r>
    </w:p>
    <w:p>
      <w:pPr>
        <w:sectPr>
          <w:pgSz w:w="11906" w:h="16383"/>
          <w:cols w:space="720" w:num="1"/>
        </w:sectPr>
      </w:pPr>
      <w:bookmarkStart w:id="9" w:name="block-27093797"/>
    </w:p>
    <w:bookmarkEnd w:id="5"/>
    <w:bookmarkEnd w:id="9"/>
    <w:p>
      <w:pPr>
        <w:spacing w:before="0" w:after="0" w:line="264" w:lineRule="auto"/>
        <w:ind w:left="120"/>
        <w:jc w:val="both"/>
      </w:pPr>
      <w:bookmarkStart w:id="10" w:name="block-27093794"/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ЛИЧНОСТНЫЕ РЕЗУЛЬТАТЫ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id="12" w:name="_Toc124264882"/>
      <w:bookmarkEnd w:id="12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>1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0"/>
          <w:color w:val="000000"/>
          <w:sz w:val="28"/>
        </w:rPr>
        <w:t>2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>3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>4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«Графика»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«Живопись»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«Скульптура»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«Архитектура»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Модуль «Азбука цифровой графики»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>
      <w:pPr>
        <w:sectPr>
          <w:pgSz w:w="11906" w:h="16383"/>
          <w:cols w:space="720" w:num="1"/>
        </w:sectPr>
      </w:pPr>
      <w:bookmarkStart w:id="15" w:name="block-27093794"/>
    </w:p>
    <w:bookmarkEnd w:id="10"/>
    <w:bookmarkEnd w:id="15"/>
    <w:p>
      <w:pPr>
        <w:spacing w:before="0" w:after="0"/>
        <w:ind w:left="120"/>
        <w:jc w:val="left"/>
      </w:pPr>
      <w:bookmarkStart w:id="16" w:name="block-27093795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4107"/>
        <w:gridCol w:w="1538"/>
        <w:gridCol w:w="1645"/>
        <w:gridCol w:w="1717"/>
        <w:gridCol w:w="2722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4086"/>
        <w:gridCol w:w="1542"/>
        <w:gridCol w:w="1650"/>
        <w:gridCol w:w="1722"/>
        <w:gridCol w:w="2726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025"/>
        <w:gridCol w:w="1526"/>
        <w:gridCol w:w="1631"/>
        <w:gridCol w:w="1702"/>
        <w:gridCol w:w="2851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029"/>
        <w:gridCol w:w="1526"/>
        <w:gridCol w:w="1630"/>
        <w:gridCol w:w="1701"/>
        <w:gridCol w:w="284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17" w:name="block-27093795"/>
    </w:p>
    <w:bookmarkEnd w:id="16"/>
    <w:bookmarkEnd w:id="17"/>
    <w:p>
      <w:pPr>
        <w:spacing w:before="0" w:after="0"/>
        <w:ind w:left="120"/>
        <w:jc w:val="left"/>
      </w:pPr>
      <w:bookmarkStart w:id="18" w:name="block-27093799"/>
      <w:bookmarkStart w:id="20" w:name="_GoBack"/>
      <w:bookmarkEnd w:id="20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​‌‌​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​‌‌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​‌‌​</w:t>
      </w: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​‌‌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>
      <w:pPr>
        <w:sectPr>
          <w:pgSz w:w="11906" w:h="16383"/>
          <w:cols w:space="720" w:num="1"/>
        </w:sectPr>
      </w:pPr>
      <w:bookmarkStart w:id="19" w:name="block-27093799"/>
    </w:p>
    <w:bookmarkEnd w:id="18"/>
    <w:bookmarkEnd w:id="19"/>
    <w:p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54083"/>
    <w:rsid w:val="2F722393"/>
    <w:rsid w:val="33D56211"/>
    <w:rsid w:val="504E73F0"/>
    <w:rsid w:val="5FFC2951"/>
    <w:rsid w:val="7A590AF1"/>
    <w:rsid w:val="7CBA3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67</TotalTime>
  <ScaleCrop>false</ScaleCrop>
  <LinksUpToDate>false</LinksUpToDate>
  <Application>WPS Office_12.2.0.13266_F1E327BC-269C-435d-A152-05C5408002CA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2023-10-10T17:37:00Z</dcterms:created>
  <dc:creator>учитель</dc:creator>
  <cp:lastModifiedBy>учитель</cp:lastModifiedBy>
  <cp:lastPrinted>2023-10-23T08:34:00Z</cp:lastPrinted>
  <dcterms:modified xsi:type="dcterms:W3CDTF">2023-10-23T18:54:58Z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DD8AC7A6A13C4F3E87408045A3854B23_13</vt:lpwstr>
  </property>
</Properties>
</file>